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9F" w:rsidRDefault="00FF4E5D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bookmarkStart w:id="0" w:name="_GoBack"/>
      <w:bookmarkEnd w:id="0"/>
      <w:r w:rsidRPr="00FF4E5D">
        <w:rPr>
          <w:rFonts w:eastAsia="Times New Roman"/>
          <w:bCs/>
          <w:color w:val="000000"/>
          <w:sz w:val="28"/>
          <w:szCs w:val="28"/>
        </w:rPr>
        <w:t>М</w:t>
      </w:r>
      <w:r w:rsidR="0098559F">
        <w:rPr>
          <w:rFonts w:eastAsia="Times New Roman"/>
          <w:bCs/>
          <w:color w:val="000000"/>
          <w:sz w:val="28"/>
          <w:szCs w:val="28"/>
        </w:rPr>
        <w:t>униципальное казен</w:t>
      </w:r>
      <w:r w:rsidRPr="00FF4E5D">
        <w:rPr>
          <w:rFonts w:eastAsia="Times New Roman"/>
          <w:bCs/>
          <w:color w:val="000000"/>
          <w:sz w:val="28"/>
          <w:szCs w:val="28"/>
        </w:rPr>
        <w:t xml:space="preserve">ное дошкольное образовательное учреждение </w:t>
      </w:r>
    </w:p>
    <w:p w:rsidR="00FF4E5D" w:rsidRDefault="0098559F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«</w:t>
      </w:r>
      <w:proofErr w:type="spellStart"/>
      <w:r w:rsidR="002B7FC1">
        <w:rPr>
          <w:rFonts w:eastAsia="Times New Roman"/>
          <w:bCs/>
          <w:color w:val="000000"/>
          <w:sz w:val="28"/>
          <w:szCs w:val="28"/>
        </w:rPr>
        <w:t>Андыхский</w:t>
      </w:r>
      <w:proofErr w:type="spellEnd"/>
      <w:r w:rsidR="002B7FC1">
        <w:rPr>
          <w:rFonts w:eastAsia="Times New Roman"/>
          <w:bCs/>
          <w:color w:val="000000"/>
          <w:sz w:val="28"/>
          <w:szCs w:val="28"/>
        </w:rPr>
        <w:t xml:space="preserve"> детский сад</w:t>
      </w:r>
      <w:r w:rsidR="00FF4E5D" w:rsidRPr="00FF4E5D">
        <w:rPr>
          <w:rFonts w:eastAsia="Times New Roman"/>
          <w:bCs/>
          <w:color w:val="000000"/>
          <w:sz w:val="28"/>
          <w:szCs w:val="28"/>
        </w:rPr>
        <w:t xml:space="preserve">» </w:t>
      </w:r>
    </w:p>
    <w:p w:rsidR="00F01AAC" w:rsidRDefault="00F01AA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E86A0C" w:rsidRPr="00161E14" w:rsidRDefault="00E86A0C" w:rsidP="00161E14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960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61"/>
        <w:gridCol w:w="74"/>
        <w:gridCol w:w="4171"/>
      </w:tblGrid>
      <w:tr w:rsidR="0098559F" w:rsidRPr="007209B8" w:rsidTr="00BA13A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2B7FC1">
            <w:pPr>
              <w:ind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СОГЛАСОВАНО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Председатель профсоюзного комитета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="002B7FC1">
              <w:rPr>
                <w:rFonts w:eastAsia="Times New Roman"/>
                <w:color w:val="000000"/>
                <w:sz w:val="24"/>
                <w:szCs w:val="24"/>
              </w:rPr>
              <w:t>Андыхский</w:t>
            </w:r>
            <w:proofErr w:type="spellEnd"/>
            <w:r w:rsidR="002B7FC1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  <w:p w:rsidR="0098559F" w:rsidRPr="007209B8" w:rsidRDefault="002B7FC1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98559F">
              <w:rPr>
                <w:rFonts w:eastAsia="Times New Roman"/>
                <w:color w:val="000000"/>
                <w:sz w:val="24"/>
                <w:szCs w:val="24"/>
              </w:rPr>
              <w:t>«__28</w:t>
            </w:r>
            <w:r w:rsidR="0098559F" w:rsidRPr="007209B8">
              <w:rPr>
                <w:rFonts w:eastAsia="Times New Roman"/>
                <w:color w:val="000000"/>
                <w:sz w:val="24"/>
                <w:szCs w:val="24"/>
              </w:rPr>
              <w:t>_» _</w:t>
            </w:r>
            <w:r w:rsidR="0098559F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_08___2018</w:t>
            </w:r>
            <w:r w:rsidR="0098559F"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г.</w:t>
            </w:r>
            <w:r w:rsidR="0098559F" w:rsidRPr="007209B8">
              <w:rPr>
                <w:rFonts w:eastAsia="Times New Roman"/>
                <w:color w:val="000000"/>
                <w:sz w:val="24"/>
                <w:szCs w:val="24"/>
              </w:rPr>
              <w:t> протокол №_--------</w:t>
            </w:r>
            <w:r w:rsidR="0098559F"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_</w:t>
            </w:r>
            <w:r w:rsidR="0098559F" w:rsidRPr="007209B8">
              <w:rPr>
                <w:rFonts w:eastAsia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spacing w:before="30" w:after="30"/>
              <w:ind w:left="30" w:right="3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УТВЕРЖДЕНО</w:t>
            </w:r>
          </w:p>
          <w:p w:rsidR="0098559F" w:rsidRPr="007209B8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Приказом заведующего</w:t>
            </w:r>
          </w:p>
          <w:p w:rsidR="0098559F" w:rsidRDefault="0098559F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МКДОУ «</w:t>
            </w:r>
            <w:proofErr w:type="spellStart"/>
            <w:r w:rsidR="002B7FC1">
              <w:rPr>
                <w:rFonts w:eastAsia="Times New Roman"/>
                <w:color w:val="000000"/>
                <w:sz w:val="24"/>
                <w:szCs w:val="24"/>
              </w:rPr>
              <w:t>Андыхский</w:t>
            </w:r>
            <w:proofErr w:type="spellEnd"/>
            <w:r w:rsidR="002B7FC1">
              <w:rPr>
                <w:rFonts w:eastAsia="Times New Roman"/>
                <w:color w:val="000000"/>
                <w:sz w:val="24"/>
                <w:szCs w:val="24"/>
              </w:rPr>
              <w:t xml:space="preserve"> детский сад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»</w:t>
            </w:r>
          </w:p>
          <w:p w:rsidR="0098559F" w:rsidRPr="007209B8" w:rsidRDefault="002B7FC1" w:rsidP="00BA13A6">
            <w:pPr>
              <w:spacing w:before="375" w:after="450"/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Магомедовна</w:t>
            </w:r>
          </w:p>
          <w:p w:rsidR="0098559F" w:rsidRPr="007209B8" w:rsidRDefault="0098559F" w:rsidP="00BA13A6">
            <w:pPr>
              <w:ind w:left="30" w:right="30"/>
              <w:textAlignment w:val="baseline"/>
              <w:rPr>
                <w:rFonts w:eastAsia="Times New Roman"/>
                <w:color w:val="000000"/>
                <w:sz w:val="24"/>
                <w:szCs w:val="24"/>
              </w:rPr>
            </w:pPr>
            <w:r w:rsidRPr="007209B8">
              <w:rPr>
                <w:rFonts w:eastAsia="Times New Roman"/>
                <w:color w:val="000000"/>
                <w:sz w:val="24"/>
                <w:szCs w:val="24"/>
              </w:rPr>
              <w:t>от «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</w:t>
            </w:r>
            <w:r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28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>»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_08___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2018</w:t>
            </w:r>
            <w:r w:rsidRPr="007209B8">
              <w:rPr>
                <w:rFonts w:eastAsia="Times New Roman"/>
                <w:color w:val="000000"/>
                <w:sz w:val="24"/>
                <w:szCs w:val="24"/>
              </w:rPr>
              <w:t xml:space="preserve"> №</w:t>
            </w:r>
            <w:r w:rsidRPr="007209B8">
              <w:rPr>
                <w:rFonts w:eastAsia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 _--------___</w:t>
            </w:r>
          </w:p>
        </w:tc>
      </w:tr>
    </w:tbl>
    <w:p w:rsidR="00962667" w:rsidRDefault="00962667" w:rsidP="00FF4E5D">
      <w:pPr>
        <w:jc w:val="center"/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Default="00E86A0C" w:rsidP="00F01AAC">
      <w:pPr>
        <w:rPr>
          <w:sz w:val="24"/>
          <w:szCs w:val="24"/>
        </w:rPr>
      </w:pPr>
    </w:p>
    <w:p w:rsidR="00962667" w:rsidRDefault="00962667" w:rsidP="00FF4E5D">
      <w:pPr>
        <w:jc w:val="center"/>
        <w:rPr>
          <w:sz w:val="24"/>
          <w:szCs w:val="24"/>
        </w:rPr>
      </w:pPr>
    </w:p>
    <w:p w:rsidR="00E86A0C" w:rsidRPr="00E86A0C" w:rsidRDefault="00E86A0C" w:rsidP="00C2231B">
      <w:pPr>
        <w:widowControl/>
        <w:suppressAutoHyphens w:val="0"/>
        <w:spacing w:line="276" w:lineRule="auto"/>
        <w:ind w:left="426"/>
        <w:jc w:val="center"/>
        <w:rPr>
          <w:rFonts w:eastAsiaTheme="minorEastAsia"/>
          <w:kern w:val="0"/>
          <w:sz w:val="32"/>
          <w:szCs w:val="32"/>
          <w:lang w:eastAsia="ru-RU" w:bidi="ar-SA"/>
        </w:rPr>
      </w:pPr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 xml:space="preserve">Отчет о результатах </w:t>
      </w:r>
      <w:proofErr w:type="spellStart"/>
      <w:r w:rsidRPr="00E86A0C">
        <w:rPr>
          <w:rFonts w:eastAsia="Times New Roman"/>
          <w:b/>
          <w:bCs/>
          <w:kern w:val="0"/>
          <w:sz w:val="32"/>
          <w:szCs w:val="32"/>
          <w:lang w:eastAsia="ru-RU" w:bidi="ar-SA"/>
        </w:rPr>
        <w:t>самообследования</w:t>
      </w:r>
      <w:proofErr w:type="spellEnd"/>
    </w:p>
    <w:p w:rsidR="00E86A0C" w:rsidRPr="00C2231B" w:rsidRDefault="0098559F" w:rsidP="00C2231B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муниципального казен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ного дошкольного образовательного учреждения </w:t>
      </w:r>
      <w:r>
        <w:rPr>
          <w:rFonts w:eastAsia="Times New Roman"/>
          <w:b/>
          <w:bCs/>
          <w:color w:val="000000"/>
          <w:sz w:val="28"/>
          <w:szCs w:val="28"/>
        </w:rPr>
        <w:t>«</w:t>
      </w:r>
      <w:proofErr w:type="spellStart"/>
      <w:r w:rsidR="002B7FC1">
        <w:rPr>
          <w:rFonts w:eastAsia="Times New Roman"/>
          <w:b/>
          <w:bCs/>
          <w:color w:val="000000"/>
          <w:sz w:val="28"/>
          <w:szCs w:val="28"/>
        </w:rPr>
        <w:t>Андыхского</w:t>
      </w:r>
      <w:proofErr w:type="spellEnd"/>
      <w:r>
        <w:rPr>
          <w:rFonts w:eastAsia="Times New Roman"/>
          <w:b/>
          <w:bCs/>
          <w:color w:val="000000"/>
          <w:sz w:val="28"/>
          <w:szCs w:val="28"/>
        </w:rPr>
        <w:t xml:space="preserve"> детского сада</w:t>
      </w:r>
      <w:r w:rsidR="0075419D" w:rsidRPr="00C2231B">
        <w:rPr>
          <w:rFonts w:eastAsia="Times New Roman"/>
          <w:b/>
          <w:bCs/>
          <w:color w:val="000000"/>
          <w:sz w:val="28"/>
          <w:szCs w:val="28"/>
        </w:rPr>
        <w:t xml:space="preserve">» </w:t>
      </w:r>
    </w:p>
    <w:p w:rsidR="00E86A0C" w:rsidRDefault="0098559F" w:rsidP="00C2231B">
      <w:pPr>
        <w:shd w:val="clear" w:color="auto" w:fill="FFFFFF"/>
        <w:spacing w:line="276" w:lineRule="auto"/>
        <w:ind w:left="1358" w:right="1325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за 2018</w:t>
      </w:r>
      <w:r w:rsidR="00E86A0C"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 год</w:t>
      </w:r>
    </w:p>
    <w:p w:rsidR="001E3697" w:rsidRDefault="001E3697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F01AAC" w:rsidRDefault="00F01AAC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val="en-US" w:eastAsia="en-US" w:bidi="ar-SA"/>
        </w:rPr>
        <w:t>I</w:t>
      </w:r>
      <w:r w:rsidR="00686DE1">
        <w:rPr>
          <w:rFonts w:eastAsia="Calibri"/>
          <w:b/>
          <w:bCs/>
          <w:kern w:val="0"/>
          <w:sz w:val="28"/>
          <w:szCs w:val="28"/>
          <w:lang w:eastAsia="en-US" w:bidi="ar-SA"/>
        </w:rPr>
        <w:t>.</w:t>
      </w: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2B7FC1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Муниципальное казен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ное дошкол</w:t>
            </w:r>
            <w:r w:rsid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учреждение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 w:rsidR="002B7FC1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Андыхский</w:t>
            </w:r>
            <w:proofErr w:type="spellEnd"/>
            <w:r w:rsidR="002B7FC1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»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(МКДОУ  «</w:t>
            </w:r>
            <w:proofErr w:type="spellStart"/>
            <w:r w:rsidR="002B7FC1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Андыхский</w:t>
            </w:r>
            <w:proofErr w:type="spellEnd"/>
            <w:r w:rsidR="002B7FC1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» с. </w:t>
            </w:r>
            <w:proofErr w:type="spellStart"/>
            <w:r w:rsidR="002B7FC1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Андых</w:t>
            </w:r>
            <w:proofErr w:type="spellEnd"/>
            <w:proofErr w:type="gram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)</w:t>
            </w:r>
            <w:proofErr w:type="gram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2B7FC1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gram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З</w:t>
            </w:r>
            <w:proofErr w:type="gramEnd"/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Магомедовна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98559F" w:rsidP="002B7FC1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368430 РД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Шамильский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 с. </w:t>
            </w:r>
            <w:proofErr w:type="spellStart"/>
            <w:r w:rsidR="002B7FC1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Андых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Муни</w:t>
            </w:r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ципальное образование «</w:t>
            </w:r>
            <w:proofErr w:type="spellStart"/>
            <w:r w:rsidR="0098559F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ский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район», управление обр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азования Администрации </w:t>
            </w:r>
            <w:proofErr w:type="spellStart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Шамиль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ского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района </w:t>
            </w:r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с. </w:t>
            </w:r>
            <w:proofErr w:type="spellStart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Хебда</w:t>
            </w:r>
            <w:proofErr w:type="spellEnd"/>
            <w:r w:rsidR="005A42AE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1A68EC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</w:p>
        </w:tc>
      </w:tr>
    </w:tbl>
    <w:p w:rsidR="00C36FE5" w:rsidRDefault="005A42AE" w:rsidP="00F01AAC">
      <w:pPr>
        <w:widowControl/>
        <w:suppressAutoHyphens w:val="0"/>
        <w:spacing w:after="200" w:line="276" w:lineRule="auto"/>
      </w:pPr>
      <w:r>
        <w:t xml:space="preserve">   </w:t>
      </w:r>
    </w:p>
    <w:p w:rsidR="005A42AE" w:rsidRDefault="005A42AE" w:rsidP="00F01AAC">
      <w:pPr>
        <w:widowControl/>
        <w:suppressAutoHyphens w:val="0"/>
        <w:spacing w:after="200" w:line="276" w:lineRule="auto"/>
      </w:pPr>
    </w:p>
    <w:p w:rsidR="00FE22BE" w:rsidRPr="00FE22BE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Theme="minorHAnsi"/>
          <w:kern w:val="0"/>
          <w:sz w:val="28"/>
          <w:szCs w:val="28"/>
          <w:lang w:eastAsia="en-US" w:bidi="ar-SA"/>
        </w:rPr>
        <w:lastRenderedPageBreak/>
        <w:t>Муниципальное казен</w:t>
      </w:r>
      <w:r w:rsidR="00F61820" w:rsidRPr="001E3697">
        <w:rPr>
          <w:rFonts w:eastAsiaTheme="minorHAnsi"/>
          <w:kern w:val="0"/>
          <w:sz w:val="28"/>
          <w:szCs w:val="28"/>
          <w:lang w:eastAsia="en-US" w:bidi="ar-SA"/>
        </w:rPr>
        <w:t>ное дошкол</w:t>
      </w:r>
      <w:r w:rsidR="00F61820">
        <w:rPr>
          <w:rFonts w:eastAsiaTheme="minorHAnsi"/>
          <w:kern w:val="0"/>
          <w:sz w:val="28"/>
          <w:szCs w:val="28"/>
          <w:lang w:eastAsia="en-US" w:bidi="ar-SA"/>
        </w:rPr>
        <w:t>ьное образовательное у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чреждение  </w:t>
      </w:r>
      <w:proofErr w:type="spellStart"/>
      <w:r w:rsidR="002B7FC1">
        <w:rPr>
          <w:rFonts w:eastAsiaTheme="minorHAnsi"/>
          <w:kern w:val="0"/>
          <w:sz w:val="28"/>
          <w:szCs w:val="28"/>
          <w:lang w:eastAsia="en-US" w:bidi="ar-SA"/>
        </w:rPr>
        <w:t>Андыхский</w:t>
      </w:r>
      <w:proofErr w:type="spellEnd"/>
      <w:r w:rsidR="002B7FC1">
        <w:rPr>
          <w:rFonts w:eastAsiaTheme="minorHAnsi"/>
          <w:kern w:val="0"/>
          <w:sz w:val="28"/>
          <w:szCs w:val="28"/>
          <w:lang w:eastAsia="en-US" w:bidi="ar-SA"/>
        </w:rPr>
        <w:t xml:space="preserve"> детский сад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 </w:t>
      </w:r>
      <w:r w:rsidR="00F61820"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отдельно стоящее здание. Территория ДОУ озеленена,</w:t>
      </w:r>
      <w:proofErr w:type="gramStart"/>
      <w:r w:rsidR="00F61820"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,</w:t>
      </w:r>
      <w:proofErr w:type="gramEnd"/>
      <w:r w:rsidR="00F61820"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имеется спортивная площадка, цветники.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вная, с понедельника по </w:t>
      </w:r>
      <w:proofErr w:type="spellStart"/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пятницу</w:t>
      </w:r>
      <w:proofErr w:type="gramStart"/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в</w:t>
      </w:r>
      <w:proofErr w:type="gram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ыходные</w:t>
      </w:r>
      <w:proofErr w:type="spell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детей в группах – 10,5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</w:t>
      </w:r>
      <w:r w:rsidR="002B7FC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</w:t>
      </w:r>
      <w:r w:rsidR="002B7FC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0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0 до 18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54353">
        <w:rPr>
          <w:rFonts w:eastAsia="Times New Roman"/>
          <w:color w:val="555555"/>
          <w:kern w:val="0"/>
          <w:sz w:val="28"/>
          <w:szCs w:val="28"/>
          <w:lang w:eastAsia="ru-RU" w:bidi="ar-SA"/>
        </w:rPr>
        <w:t xml:space="preserve">Управление </w:t>
      </w:r>
      <w:r w:rsidRPr="00B4425B">
        <w:rPr>
          <w:rFonts w:eastAsia="Times New Roman"/>
          <w:color w:val="555555"/>
          <w:kern w:val="0"/>
          <w:sz w:val="28"/>
          <w:szCs w:val="28"/>
          <w:lang w:eastAsia="ru-RU" w:bidi="ar-SA"/>
        </w:rPr>
        <w:t>ДОУ осуществляется в соответствии с законодательством Российской Федерации</w:t>
      </w:r>
      <w:r w:rsidR="00054353" w:rsidRPr="007C2210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аведующий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детским садом:</w:t>
      </w:r>
    </w:p>
    <w:p w:rsidR="00CB709A" w:rsidRPr="007C2210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4701D">
        <w:rPr>
          <w:rFonts w:eastAsia="Times New Roman"/>
          <w:kern w:val="0"/>
          <w:sz w:val="28"/>
          <w:szCs w:val="28"/>
          <w:lang w:eastAsia="ar-SA" w:bidi="ar-SA"/>
        </w:rPr>
        <w:t>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ответственность за деятельность учреждения.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Контролирует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О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бщее соб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proofErr w:type="gramStart"/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мероприятия по 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</w:t>
      </w:r>
      <w:proofErr w:type="gramEnd"/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Устав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9F0888" w:rsidRDefault="009F0888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</w:t>
      </w:r>
      <w:r w:rsidR="00054353" w:rsidRPr="007C2210">
        <w:rPr>
          <w:rFonts w:eastAsia="Times New Roman"/>
          <w:b/>
          <w:i/>
          <w:kern w:val="0"/>
          <w:sz w:val="28"/>
          <w:szCs w:val="28"/>
          <w:lang w:eastAsia="ar-SA" w:bidi="ar-SA"/>
        </w:rPr>
        <w:t>едагогический</w:t>
      </w:r>
      <w:r w:rsidRPr="009F0888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t>Осуществляет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 w:rsidRPr="00CB709A">
        <w:rPr>
          <w:rFonts w:eastAsia="Times New Roman"/>
          <w:kern w:val="0"/>
          <w:sz w:val="28"/>
          <w:szCs w:val="28"/>
          <w:lang w:eastAsia="ar-SA" w:bidi="ar-SA"/>
        </w:rPr>
        <w:t>ДОУ.</w:t>
      </w:r>
    </w:p>
    <w:p w:rsidR="00054353" w:rsidRPr="006567D1" w:rsidRDefault="00CB709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Родительский комитет</w:t>
      </w:r>
      <w:r w:rsidR="006567D1">
        <w:rPr>
          <w:rFonts w:eastAsia="Times New Roman"/>
          <w:b/>
          <w:i/>
          <w:kern w:val="0"/>
          <w:sz w:val="28"/>
          <w:szCs w:val="28"/>
          <w:lang w:eastAsia="ar-SA" w:bidi="ar-SA"/>
        </w:rPr>
        <w:t>:</w:t>
      </w:r>
    </w:p>
    <w:p w:rsidR="00054353" w:rsidRPr="006567D1" w:rsidRDefault="006567D1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CB709A">
        <w:rPr>
          <w:rFonts w:eastAsia="Times New Roman"/>
          <w:kern w:val="0"/>
          <w:sz w:val="28"/>
          <w:szCs w:val="28"/>
          <w:lang w:eastAsia="ar-SA" w:bidi="ar-SA"/>
        </w:rPr>
        <w:lastRenderedPageBreak/>
        <w:t>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="005A42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5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Федерации»,</w:t>
      </w:r>
      <w:hyperlink r:id="rId6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7" w:anchor="/document/99/499023522/" w:history="1">
        <w:proofErr w:type="spellStart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</w:t>
        </w:r>
        <w:proofErr w:type="spellEnd"/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8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8402FF" w:rsidRPr="008402FF" w:rsidRDefault="008402FF" w:rsidP="00512504">
      <w:pPr>
        <w:widowControl/>
        <w:suppressAutoHyphens w:val="0"/>
        <w:spacing w:line="240" w:lineRule="auto"/>
        <w:ind w:firstLine="709"/>
        <w:jc w:val="both"/>
        <w:rPr>
          <w:rFonts w:eastAsiaTheme="minorHAnsi"/>
          <w:b/>
          <w:i/>
          <w:kern w:val="0"/>
          <w:sz w:val="28"/>
          <w:szCs w:val="28"/>
          <w:lang w:eastAsia="en-US" w:bidi="ar-SA"/>
        </w:rPr>
      </w:pP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>Парциальные программы и педагогическ</w:t>
      </w:r>
      <w:r w:rsidR="005A42AE">
        <w:rPr>
          <w:rFonts w:eastAsiaTheme="minorHAnsi"/>
          <w:b/>
          <w:i/>
          <w:kern w:val="0"/>
          <w:sz w:val="28"/>
          <w:szCs w:val="28"/>
          <w:lang w:eastAsia="en-US" w:bidi="ar-SA"/>
        </w:rPr>
        <w:t>ие технологии, используемые в МК</w:t>
      </w:r>
      <w:r w:rsidRPr="008402FF">
        <w:rPr>
          <w:rFonts w:eastAsiaTheme="minorHAnsi"/>
          <w:b/>
          <w:i/>
          <w:kern w:val="0"/>
          <w:sz w:val="28"/>
          <w:szCs w:val="28"/>
          <w:lang w:eastAsia="en-US" w:bidi="ar-SA"/>
        </w:rPr>
        <w:t xml:space="preserve">ДОУ: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«Основы безопасности детей дошкольного возраста» под редакцией Р.Б. </w:t>
      </w:r>
      <w:proofErr w:type="spellStart"/>
      <w:r w:rsidRPr="008402FF">
        <w:rPr>
          <w:rFonts w:eastAsia="Times New Roman"/>
          <w:kern w:val="0"/>
          <w:sz w:val="28"/>
          <w:szCs w:val="28"/>
          <w:lang w:eastAsia="ar-SA" w:bidi="ar-SA"/>
        </w:rPr>
        <w:t>Стеркиной</w:t>
      </w:r>
      <w:proofErr w:type="spellEnd"/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«Цветные ладошки» автор И.А. Лыкова.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«Физическая культура - дошкольникам» автор Л.Д. Глазырина. </w:t>
      </w:r>
    </w:p>
    <w:p w:rsidR="008402FF" w:rsidRP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«Юный эколог» автор С.Н. Николаева. </w:t>
      </w:r>
    </w:p>
    <w:p w:rsidR="008402FF" w:rsidRDefault="008402FF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«Я - человек» под редакцией С.А. Козловой. 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Pr="00081E41">
        <w:rPr>
          <w:rFonts w:eastAsia="Times New Roman"/>
          <w:sz w:val="28"/>
          <w:szCs w:val="28"/>
        </w:rPr>
        <w:t>Региональная образовательная  программа дошкольного образования Республики Дагестан</w:t>
      </w:r>
      <w:r>
        <w:rPr>
          <w:rFonts w:eastAsia="Times New Roman"/>
          <w:sz w:val="28"/>
          <w:szCs w:val="28"/>
        </w:rPr>
        <w:t>»,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«От истоков прекрасног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к творчеству»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«Орлята»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«Мы </w:t>
      </w:r>
      <w:proofErr w:type="gramStart"/>
      <w:r>
        <w:rPr>
          <w:rFonts w:eastAsia="Times New Roman"/>
          <w:sz w:val="28"/>
          <w:szCs w:val="28"/>
        </w:rPr>
        <w:t>учимся</w:t>
      </w:r>
      <w:proofErr w:type="gramEnd"/>
      <w:r>
        <w:rPr>
          <w:rFonts w:eastAsia="Times New Roman"/>
          <w:sz w:val="28"/>
          <w:szCs w:val="28"/>
        </w:rPr>
        <w:t xml:space="preserve"> говорит по </w:t>
      </w:r>
      <w:proofErr w:type="spellStart"/>
      <w:r>
        <w:rPr>
          <w:rFonts w:eastAsia="Times New Roman"/>
          <w:sz w:val="28"/>
          <w:szCs w:val="28"/>
        </w:rPr>
        <w:t>русски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«Салам – </w:t>
      </w:r>
      <w:proofErr w:type="spellStart"/>
      <w:r>
        <w:rPr>
          <w:rFonts w:eastAsia="Times New Roman"/>
          <w:sz w:val="28"/>
          <w:szCs w:val="28"/>
        </w:rPr>
        <w:t>алейкум</w:t>
      </w:r>
      <w:proofErr w:type="spellEnd"/>
      <w:r>
        <w:rPr>
          <w:rFonts w:eastAsia="Times New Roman"/>
          <w:sz w:val="28"/>
          <w:szCs w:val="28"/>
        </w:rPr>
        <w:t>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«Я и ты»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«Мир вокруг нас»</w:t>
      </w:r>
    </w:p>
    <w:p w:rsidR="005A42AE" w:rsidRDefault="005A42AE" w:rsidP="005A42AE">
      <w:pPr>
        <w:spacing w:line="240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Изд. ГБУ «Дагестанский научно – исследовательский институт им. А.А. </w:t>
      </w:r>
      <w:proofErr w:type="spellStart"/>
      <w:proofErr w:type="gramStart"/>
      <w:r>
        <w:rPr>
          <w:rFonts w:eastAsia="Times New Roman"/>
          <w:sz w:val="28"/>
          <w:szCs w:val="28"/>
        </w:rPr>
        <w:t>Тахо-Годи</w:t>
      </w:r>
      <w:proofErr w:type="spellEnd"/>
      <w:proofErr w:type="gramEnd"/>
      <w:r>
        <w:rPr>
          <w:rFonts w:eastAsia="Times New Roman"/>
          <w:sz w:val="28"/>
          <w:szCs w:val="28"/>
        </w:rPr>
        <w:t>»  2014 г.</w:t>
      </w:r>
    </w:p>
    <w:p w:rsidR="005A42AE" w:rsidRPr="00081E41" w:rsidRDefault="005A42AE" w:rsidP="005A42AE">
      <w:pPr>
        <w:spacing w:line="240" w:lineRule="auto"/>
        <w:ind w:firstLine="708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«Истоки» под ред. Е.В. Трифоновой 2014г</w:t>
      </w:r>
      <w:proofErr w:type="gramStart"/>
      <w:r>
        <w:rPr>
          <w:rFonts w:eastAsia="Times New Roman"/>
          <w:sz w:val="28"/>
          <w:szCs w:val="28"/>
        </w:rPr>
        <w:t>..</w:t>
      </w:r>
      <w:proofErr w:type="gramEnd"/>
    </w:p>
    <w:p w:rsidR="005A42AE" w:rsidRPr="008402FF" w:rsidRDefault="005A42AE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8402FF" w:rsidRPr="008402FF" w:rsidRDefault="008402FF" w:rsidP="00512504">
      <w:pPr>
        <w:widowControl/>
        <w:suppressAutoHyphens w:val="0"/>
        <w:spacing w:line="240" w:lineRule="auto"/>
        <w:ind w:firstLine="567"/>
        <w:jc w:val="both"/>
        <w:rPr>
          <w:rFonts w:eastAsia="Times New Roman"/>
          <w:i/>
          <w:kern w:val="0"/>
          <w:sz w:val="28"/>
          <w:szCs w:val="24"/>
          <w:lang w:eastAsia="ru-RU" w:bidi="ar-SA"/>
        </w:rPr>
      </w:pP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Приорите</w:t>
      </w:r>
      <w:r w:rsidR="005A42AE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тные направления деятельности МК</w:t>
      </w:r>
      <w:r w:rsidRPr="008402FF">
        <w:rPr>
          <w:rFonts w:eastAsia="Times New Roman"/>
          <w:bCs/>
          <w:i/>
          <w:kern w:val="0"/>
          <w:sz w:val="28"/>
          <w:szCs w:val="24"/>
          <w:lang w:eastAsia="ru-RU" w:bidi="ar-SA"/>
        </w:rPr>
        <w:t>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Физическое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Художественно-эстетическое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Социально-коммуникативное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lastRenderedPageBreak/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="005A42A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="002B7FC1">
        <w:rPr>
          <w:rFonts w:eastAsia="Times New Roman"/>
          <w:kern w:val="0"/>
          <w:sz w:val="28"/>
          <w:szCs w:val="28"/>
          <w:lang w:eastAsia="ar-SA" w:bidi="ar-SA"/>
        </w:rPr>
        <w:t>20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="002B7FC1">
        <w:rPr>
          <w:rFonts w:eastAsia="Times New Roman"/>
          <w:kern w:val="0"/>
          <w:sz w:val="28"/>
          <w:szCs w:val="28"/>
          <w:lang w:eastAsia="ar-SA" w:bidi="ar-SA"/>
        </w:rPr>
        <w:t>3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до 7 лет. В детском саду функционирует </w:t>
      </w:r>
      <w:r w:rsidR="002B7FC1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групп</w:t>
      </w:r>
      <w:r w:rsidR="002B7FC1">
        <w:rPr>
          <w:rFonts w:eastAsia="Times New Roman"/>
          <w:kern w:val="0"/>
          <w:sz w:val="28"/>
          <w:szCs w:val="28"/>
          <w:lang w:eastAsia="ar-SA" w:bidi="ar-SA"/>
        </w:rPr>
        <w:t>а</w:t>
      </w:r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proofErr w:type="spellStart"/>
      <w:r w:rsidRPr="0067593F">
        <w:rPr>
          <w:rFonts w:eastAsia="Times New Roman"/>
          <w:kern w:val="0"/>
          <w:sz w:val="28"/>
          <w:szCs w:val="28"/>
          <w:lang w:eastAsia="ar-SA" w:bidi="ar-SA"/>
        </w:rPr>
        <w:t>общеразвивающей</w:t>
      </w:r>
      <w:proofErr w:type="spellEnd"/>
      <w:r w:rsidRPr="0067593F">
        <w:rPr>
          <w:rFonts w:eastAsia="Times New Roman"/>
          <w:kern w:val="0"/>
          <w:sz w:val="28"/>
          <w:szCs w:val="28"/>
          <w:lang w:eastAsia="ar-SA" w:bidi="ar-SA"/>
        </w:rPr>
        <w:t xml:space="preserve">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Отслеживание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- </w:t>
      </w:r>
      <w:proofErr w:type="spellStart"/>
      <w:r w:rsidRPr="007F004F">
        <w:rPr>
          <w:rFonts w:eastAsia="Times New Roman"/>
          <w:kern w:val="0"/>
          <w:sz w:val="28"/>
          <w:szCs w:val="28"/>
          <w:lang w:eastAsia="ru-RU" w:bidi="ar-SA"/>
        </w:rPr>
        <w:t>взаимопросмотры</w:t>
      </w:r>
      <w:proofErr w:type="spellEnd"/>
      <w:r w:rsidRPr="007F004F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етского сада </w:t>
            </w:r>
            <w:proofErr w:type="gramStart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</w:t>
            </w:r>
            <w:proofErr w:type="gramEnd"/>
            <w:r w:rsidR="005A42AE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2018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Pr="00797E54" w:rsidRDefault="00797E5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797E54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797E54" w:rsidRDefault="00797E54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0" t="19050" r="22860" b="2667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5C3A1C" w:rsidRPr="005C3A1C" w:rsidRDefault="005A42A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2018</w:t>
      </w:r>
      <w:r w:rsidR="003D453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подготовительной группы на предмет оценки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</w:t>
      </w:r>
      <w:proofErr w:type="spellStart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сформированности</w:t>
      </w:r>
      <w:proofErr w:type="spellEnd"/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653074" w:rsidRDefault="0065307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51261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054353" w:rsidRPr="005C3A1C" w:rsidRDefault="00797E54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512616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3825240" cy="1645920"/>
            <wp:effectExtent l="0" t="19050" r="22860" b="1143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1A7576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1A7576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4394"/>
        <w:gridCol w:w="1418"/>
        <w:gridCol w:w="1559"/>
        <w:gridCol w:w="1701"/>
      </w:tblGrid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2016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2017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794C4D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2018</w:t>
            </w:r>
            <w:r w:rsidR="00F61D3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2B7FC1" w:rsidP="002B7FC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2B7FC1" w:rsidP="002B7FC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7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794C4D" w:rsidP="002B7FC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  <w:r w:rsidR="00F61D38"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24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287DEF" w:rsidRDefault="00F61D38" w:rsidP="00BA13A6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287DEF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287DEF" w:rsidRDefault="00F61D38" w:rsidP="002B7FC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      П</w:t>
      </w:r>
      <w:r w:rsidR="00794C4D">
        <w:rPr>
          <w:rFonts w:eastAsia="Times New Roman"/>
          <w:kern w:val="0"/>
          <w:sz w:val="28"/>
          <w:szCs w:val="28"/>
          <w:lang w:eastAsia="ar-SA" w:bidi="ar-SA"/>
        </w:rPr>
        <w:t>оказатели заболеваемости за 2018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>год обусловлены обострением эпидемиологической обстановки по заболеваемости ОР</w:t>
      </w:r>
      <w:r>
        <w:rPr>
          <w:rFonts w:eastAsia="Times New Roman"/>
          <w:kern w:val="0"/>
          <w:sz w:val="28"/>
          <w:szCs w:val="28"/>
          <w:lang w:eastAsia="ar-SA" w:bidi="ar-SA"/>
        </w:rPr>
        <w:t>ВИ и гриппом зимой и весной</w:t>
      </w:r>
      <w:r w:rsidRPr="00287DEF">
        <w:rPr>
          <w:rFonts w:eastAsia="Times New Roman"/>
          <w:kern w:val="0"/>
          <w:sz w:val="28"/>
          <w:szCs w:val="28"/>
          <w:lang w:eastAsia="ar-SA" w:bidi="ar-SA"/>
        </w:rPr>
        <w:t xml:space="preserve">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091D4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Чтобы выбрать стратегию воспитательной работы, </w:t>
      </w:r>
      <w:r w:rsidR="00794C4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2018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3309E" w:rsidRPr="0033309E" w:rsidRDefault="0033309E" w:rsidP="00512504">
      <w:pPr>
        <w:pStyle w:val="Textbody"/>
        <w:widowControl/>
        <w:spacing w:after="0"/>
        <w:jc w:val="both"/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r w:rsidRPr="0033309E">
        <w:rPr>
          <w:sz w:val="26"/>
          <w:szCs w:val="26"/>
          <w:lang w:val="ru-RU"/>
        </w:rPr>
        <w:t xml:space="preserve">семей - </w:t>
      </w:r>
    </w:p>
    <w:p w:rsidR="0033309E" w:rsidRPr="0033309E" w:rsidRDefault="0033309E" w:rsidP="00512504">
      <w:pPr>
        <w:pStyle w:val="Textbody"/>
        <w:widowControl/>
        <w:spacing w:after="0"/>
        <w:jc w:val="both"/>
        <w:rPr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Pr="0033309E">
        <w:rPr>
          <w:sz w:val="26"/>
          <w:szCs w:val="26"/>
        </w:rPr>
        <w:t xml:space="preserve"> </w:t>
      </w:r>
      <w:proofErr w:type="spellStart"/>
      <w:r w:rsidRPr="0033309E">
        <w:rPr>
          <w:sz w:val="26"/>
          <w:szCs w:val="26"/>
        </w:rPr>
        <w:t>родителей</w:t>
      </w:r>
      <w:proofErr w:type="spellEnd"/>
      <w:r w:rsidRPr="0033309E">
        <w:rPr>
          <w:sz w:val="26"/>
          <w:szCs w:val="26"/>
        </w:rPr>
        <w:t xml:space="preserve"> –  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ED46AF">
        <w:rPr>
          <w:sz w:val="26"/>
          <w:szCs w:val="26"/>
          <w:lang w:val="ru-RU"/>
        </w:rPr>
        <w:t>ногодетных семей</w:t>
      </w:r>
      <w:r w:rsidR="00ED46AF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>7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DE77FB" w:rsidRPr="00DE77FB">
        <w:rPr>
          <w:sz w:val="26"/>
          <w:szCs w:val="26"/>
        </w:rPr>
        <w:t>еполных</w:t>
      </w:r>
      <w:proofErr w:type="spellEnd"/>
      <w:r w:rsidR="00DE77FB" w:rsidRPr="00DE77FB">
        <w:rPr>
          <w:sz w:val="26"/>
          <w:szCs w:val="26"/>
        </w:rPr>
        <w:t xml:space="preserve"> </w:t>
      </w:r>
      <w:proofErr w:type="spellStart"/>
      <w:r w:rsidR="00DE77FB" w:rsidRPr="00DE77FB">
        <w:rPr>
          <w:sz w:val="26"/>
          <w:szCs w:val="26"/>
        </w:rPr>
        <w:t>семе</w:t>
      </w:r>
      <w:r w:rsidR="00DE77FB" w:rsidRPr="00DE77FB">
        <w:rPr>
          <w:sz w:val="26"/>
          <w:szCs w:val="26"/>
          <w:lang w:val="ru-RU"/>
        </w:rPr>
        <w:t>й</w:t>
      </w:r>
      <w:proofErr w:type="spellEnd"/>
      <w:r w:rsidR="00DE77FB">
        <w:rPr>
          <w:sz w:val="26"/>
          <w:szCs w:val="26"/>
        </w:rPr>
        <w:t xml:space="preserve"> – </w:t>
      </w:r>
    </w:p>
    <w:p w:rsidR="00ED46AF" w:rsidRDefault="0033309E" w:rsidP="00512504">
      <w:pPr>
        <w:pStyle w:val="Textbody"/>
        <w:widowControl/>
        <w:spacing w:after="0"/>
        <w:jc w:val="both"/>
      </w:pPr>
      <w:proofErr w:type="spellStart"/>
      <w:r w:rsidRPr="00DE77FB">
        <w:rPr>
          <w:sz w:val="26"/>
          <w:szCs w:val="26"/>
        </w:rPr>
        <w:t>М</w:t>
      </w:r>
      <w:r w:rsidR="00ED46AF" w:rsidRPr="00DE77FB">
        <w:rPr>
          <w:sz w:val="26"/>
          <w:szCs w:val="26"/>
        </w:rPr>
        <w:t>алообеспеченных</w:t>
      </w:r>
      <w:proofErr w:type="spellEnd"/>
      <w:r w:rsidR="00ED46AF" w:rsidRPr="00DE77FB">
        <w:rPr>
          <w:sz w:val="26"/>
          <w:szCs w:val="26"/>
        </w:rPr>
        <w:t xml:space="preserve"> </w:t>
      </w:r>
      <w:proofErr w:type="spellStart"/>
      <w:r w:rsidR="00ED46AF" w:rsidRPr="00DE77FB">
        <w:rPr>
          <w:sz w:val="26"/>
          <w:szCs w:val="26"/>
        </w:rPr>
        <w:t>семей</w:t>
      </w:r>
      <w:proofErr w:type="spellEnd"/>
      <w:r w:rsidR="00DE77FB">
        <w:rPr>
          <w:sz w:val="26"/>
          <w:szCs w:val="26"/>
        </w:rPr>
        <w:t xml:space="preserve"> – </w:t>
      </w:r>
      <w:r w:rsidR="00794C4D">
        <w:rPr>
          <w:sz w:val="26"/>
          <w:szCs w:val="26"/>
          <w:lang w:val="ru-RU"/>
        </w:rPr>
        <w:t xml:space="preserve">3 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 xml:space="preserve">формлено опекунство – 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>принимали активное участие в соревнованиях</w:t>
      </w:r>
      <w:r w:rsidR="0037393A">
        <w:rPr>
          <w:rFonts w:eastAsia="Times New Roman"/>
          <w:kern w:val="0"/>
          <w:sz w:val="28"/>
          <w:szCs w:val="28"/>
          <w:lang w:eastAsia="ar-SA" w:bidi="ar-SA"/>
        </w:rPr>
        <w:t xml:space="preserve"> и конкурсах разного уровня: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794C4D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kern w:val="0"/>
          <w:sz w:val="28"/>
          <w:szCs w:val="28"/>
          <w:lang w:eastAsia="ru-RU" w:bidi="ar-SA"/>
        </w:rPr>
        <w:t>Воспитательно-о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="00794C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034D4B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0F213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944928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tbl>
      <w:tblPr>
        <w:tblW w:w="9639" w:type="dxa"/>
        <w:tblInd w:w="108" w:type="dxa"/>
        <w:tblLayout w:type="fixed"/>
        <w:tblLook w:val="000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2B7FC1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</w:t>
            </w:r>
            <w:r w:rsidR="002B7FC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К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ОУ</w:t>
            </w:r>
            <w:r w:rsidR="00794C4D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 </w:t>
            </w:r>
            <w:r w:rsidR="002B7FC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А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СОШ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Посещение школьны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х уроков детьми старших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групп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7066E2" w:rsidP="007066E2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районная</w:t>
            </w:r>
            <w:r w:rsidR="00042D5E"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библиотека</w:t>
            </w:r>
            <w:r w:rsidR="00042D5E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Посещени</w:t>
            </w:r>
            <w:r w:rsidR="00653074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е библиотеки, проведение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бесед, праздников по ознакомлению с художественной литературой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AC3F82" w:rsidRDefault="007066E2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</w:t>
            </w:r>
            <w:proofErr w:type="spellStart"/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Шамиль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ский</w:t>
            </w:r>
            <w:proofErr w:type="spellEnd"/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районный дом культуры»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7066E2" w:rsidP="007066E2">
            <w:pPr>
              <w:autoSpaceDE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« районный </w:t>
            </w:r>
            <w:r w:rsidR="00042D5E"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краеведческий музей»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7066E2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</w:t>
            </w:r>
            <w:r w:rsidR="007066E2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E733D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Прот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ивопожарная Служба РО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E733D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</w:t>
            </w:r>
          </w:p>
        </w:tc>
      </w:tr>
      <w:tr w:rsidR="00042D5E" w:rsidRPr="000F2131" w:rsidTr="00FF5D71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Осмотр, диспансеризация и вакцинация детей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067AE" w:rsidRPr="00B067AE" w:rsidRDefault="00686DE1" w:rsidP="00B067AE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proofErr w:type="spellStart"/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</w:t>
      </w:r>
      <w:proofErr w:type="spellEnd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функционирования внутренней системы оценки качества образования</w:t>
      </w:r>
      <w:proofErr w:type="gramEnd"/>
    </w:p>
    <w:p w:rsidR="00D42970" w:rsidRPr="006C6C19" w:rsidRDefault="00D42970" w:rsidP="006C6C19">
      <w:pPr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деятельности в 2018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ельные. 89%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дошкольного образования в своей возрастной групп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е. Воспитанники старших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групп показали высокие показатели готовности к школьному обучению. 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течение года воспитанники Детского сада успешно участвовали в конкурсах и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проведена </w:t>
      </w:r>
      <w:r w:rsidRPr="002C201B">
        <w:rPr>
          <w:rFonts w:eastAsia="Times New Roman"/>
          <w:bCs/>
          <w:i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2C201B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. Это позволило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Default="00686DE1" w:rsidP="00686DE1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1679AA" w:rsidRDefault="001679AA" w:rsidP="001679AA">
      <w:pPr>
        <w:pStyle w:val="a5"/>
        <w:widowControl/>
        <w:suppressAutoHyphens w:val="0"/>
        <w:spacing w:line="240" w:lineRule="auto"/>
        <w:ind w:left="1800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7163CB" w:rsidRPr="007163CB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AC17E0">
        <w:rPr>
          <w:rFonts w:eastAsia="Times New Roman"/>
          <w:kern w:val="0"/>
          <w:sz w:val="28"/>
          <w:szCs w:val="28"/>
          <w:lang w:eastAsia="ar-SA" w:bidi="ar-SA"/>
        </w:rPr>
        <w:t>М</w:t>
      </w:r>
      <w:r w:rsidR="002B7FC1">
        <w:rPr>
          <w:rFonts w:eastAsia="Times New Roman"/>
          <w:kern w:val="0"/>
          <w:sz w:val="28"/>
          <w:szCs w:val="28"/>
          <w:lang w:eastAsia="ar-SA" w:bidi="ar-SA"/>
        </w:rPr>
        <w:t>К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 xml:space="preserve">ДОУ 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на 100% </w:t>
      </w:r>
      <w:proofErr w:type="gramStart"/>
      <w:r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</w:t>
      </w:r>
      <w:proofErr w:type="gramEnd"/>
      <w:r w:rsidRPr="00AC17E0">
        <w:rPr>
          <w:rFonts w:eastAsia="Times New Roman"/>
          <w:kern w:val="0"/>
          <w:sz w:val="28"/>
          <w:szCs w:val="28"/>
          <w:lang w:eastAsia="ar-SA" w:bidi="ar-SA"/>
        </w:rPr>
        <w:t xml:space="preserve"> штатами.</w:t>
      </w:r>
    </w:p>
    <w:p w:rsidR="00EE05F3" w:rsidRDefault="007163CB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Всего работают 5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насчитывает 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 w:rsidR="00675A34">
        <w:rPr>
          <w:rFonts w:eastAsia="Times New Roman"/>
          <w:kern w:val="0"/>
          <w:sz w:val="28"/>
          <w:szCs w:val="28"/>
          <w:lang w:eastAsia="ar-SA" w:bidi="ar-SA"/>
        </w:rPr>
        <w:t>воспитатели – 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старший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воспитатель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 – 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 xml:space="preserve"> музыкальный руководитель – 1инструктор по физической культуре – 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9807FF" w:rsidRDefault="00AD1AF9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Педагогический стаж </w:t>
      </w:r>
    </w:p>
    <w:p w:rsidR="005B5066" w:rsidRPr="00B404CE" w:rsidRDefault="005B5066" w:rsidP="00B404CE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>2018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="00675A34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 w:rsidR="00675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МКДОУ  «</w:t>
      </w:r>
      <w:proofErr w:type="spellStart"/>
      <w:r w:rsidR="002B7FC1">
        <w:rPr>
          <w:rFonts w:eastAsia="Times New Roman"/>
          <w:b/>
          <w:i/>
          <w:kern w:val="0"/>
          <w:sz w:val="28"/>
          <w:szCs w:val="28"/>
          <w:lang w:eastAsia="ar-SA" w:bidi="ar-SA"/>
        </w:rPr>
        <w:t>Андыхский</w:t>
      </w:r>
      <w:proofErr w:type="spellEnd"/>
      <w:r w:rsidR="002B7FC1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детский сад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2C201B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F60CC0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сы повышения квалификации в 2016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ошли 9 работников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AD1AF9" w:rsidRPr="00AD1AF9" w:rsidRDefault="00AD1AF9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D1AF9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города и района. 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675A34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lastRenderedPageBreak/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нализ педагогического состава ДОУ позволяет сделать выводы о том,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>что</w:t>
      </w:r>
      <w:r w:rsidR="00675A3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9749E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675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</w:t>
      </w:r>
      <w:proofErr w:type="spellEnd"/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фото-, видеоматериалами.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="00BA13A6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BA13A6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BA13A6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Детский сад располагается в 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>здании, построенном в 19</w:t>
      </w:r>
      <w:r w:rsidR="002B7FC1">
        <w:rPr>
          <w:rFonts w:eastAsia="Times New Roman"/>
          <w:kern w:val="0"/>
          <w:sz w:val="28"/>
          <w:szCs w:val="28"/>
          <w:lang w:eastAsia="ar-SA" w:bidi="ar-SA"/>
        </w:rPr>
        <w:t xml:space="preserve">   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Здание детского сада светлое, имеется </w:t>
      </w:r>
      <w:r w:rsidR="002B7FC1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отопление, водопровод, канализация, сантехническое оборудование в удовлетворительном состоянии.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Территория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 детского сада имеет ограждение.</w:t>
      </w:r>
    </w:p>
    <w:p w:rsidR="00103CC0" w:rsidRPr="00090386" w:rsidRDefault="00BA13A6" w:rsidP="000F044D">
      <w:pPr>
        <w:widowControl/>
        <w:autoSpaceDE w:val="0"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1 </w:t>
      </w:r>
      <w:proofErr w:type="gramStart"/>
      <w:r>
        <w:rPr>
          <w:rFonts w:eastAsia="Times New Roman"/>
          <w:i/>
          <w:kern w:val="0"/>
          <w:sz w:val="28"/>
          <w:szCs w:val="28"/>
          <w:lang w:eastAsia="ar-SA" w:bidi="ar-SA"/>
        </w:rPr>
        <w:t>прогулочная</w:t>
      </w:r>
      <w:proofErr w:type="gramEnd"/>
      <w:r w:rsidR="00103CC0"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участк</w:t>
      </w:r>
      <w:r>
        <w:rPr>
          <w:rFonts w:eastAsia="Times New Roman"/>
          <w:i/>
          <w:kern w:val="0"/>
          <w:sz w:val="28"/>
          <w:szCs w:val="28"/>
          <w:lang w:eastAsia="ar-SA" w:bidi="ar-SA"/>
        </w:rPr>
        <w:t>а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, соответствующих </w:t>
      </w:r>
      <w:proofErr w:type="spellStart"/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СанПиН</w:t>
      </w:r>
      <w:proofErr w:type="spellEnd"/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, оборудованных малыми   архитектурными формами, песочницами, столами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="002B7FC1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1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 xml:space="preserve"> группов</w:t>
      </w:r>
      <w:r w:rsidR="002B7FC1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ое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 xml:space="preserve"> помещени</w:t>
      </w:r>
      <w:r w:rsidR="002B7FC1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е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</w:t>
      </w:r>
      <w:r w:rsidR="00BA13A6">
        <w:rPr>
          <w:rFonts w:eastAsia="Times New Roman"/>
          <w:kern w:val="0"/>
          <w:sz w:val="28"/>
          <w:szCs w:val="28"/>
          <w:lang w:eastAsia="ar-SA" w:bidi="ar-SA"/>
        </w:rPr>
        <w:t xml:space="preserve">хническая и развивающая среда МКДОУ детский сад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</w:t>
      </w:r>
      <w:r w:rsidR="002B7FC1">
        <w:rPr>
          <w:rFonts w:eastAsia="Times New Roman"/>
          <w:i/>
          <w:kern w:val="0"/>
          <w:sz w:val="28"/>
          <w:szCs w:val="28"/>
          <w:lang w:eastAsia="ar-SA" w:bidi="ar-SA"/>
        </w:rPr>
        <w:t>ая</w:t>
      </w: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комнат</w:t>
      </w:r>
      <w:r w:rsidR="002B7FC1">
        <w:rPr>
          <w:rFonts w:eastAsia="Times New Roman"/>
          <w:i/>
          <w:kern w:val="0"/>
          <w:sz w:val="28"/>
          <w:szCs w:val="28"/>
          <w:lang w:eastAsia="ar-SA" w:bidi="ar-SA"/>
        </w:rPr>
        <w:t>а</w:t>
      </w: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lastRenderedPageBreak/>
        <w:t xml:space="preserve">оформление групповых комнат способствует благоприятному психологическому климату, эмоциональному благополучию детей. </w:t>
      </w:r>
    </w:p>
    <w:p w:rsidR="002B7FC1" w:rsidRDefault="002B7FC1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2B7FC1" w:rsidRDefault="002B7FC1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2B7FC1" w:rsidRDefault="002B7FC1" w:rsidP="00E161EE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2B7FC1" w:rsidRDefault="00703380" w:rsidP="00E161EE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2C11E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442B6F" w:rsidRDefault="008B2D26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предметно-развивающей среды.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 предметно-пространственная среда</w:t>
      </w:r>
      <w:r w:rsidR="00BA13A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 xml:space="preserve"> 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</w:t>
      </w:r>
      <w:proofErr w:type="gramStart"/>
      <w:r w:rsidR="001658D9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</w:t>
      </w:r>
    </w:p>
    <w:p w:rsid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840DDD" w:rsidRPr="00EE05F3" w:rsidRDefault="00840DDD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B2974">
        <w:rPr>
          <w:rFonts w:eastAsia="Times New Roman"/>
          <w:kern w:val="0"/>
          <w:sz w:val="28"/>
          <w:szCs w:val="28"/>
          <w:lang w:eastAsia="ru-RU" w:bidi="ar-SA"/>
        </w:rPr>
        <w:t>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proofErr w:type="spellStart"/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</w:t>
      </w:r>
      <w:proofErr w:type="spellEnd"/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оборудование, позволяющее более эффективно вести процесс обучения воспитанников.</w:t>
      </w:r>
    </w:p>
    <w:p w:rsidR="005A302F" w:rsidRDefault="005A302F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4102C" w:rsidRDefault="0004102C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4102C" w:rsidRDefault="0004102C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4102C" w:rsidRDefault="0004102C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B5066" w:rsidRPr="005A302F" w:rsidRDefault="005B5066" w:rsidP="005A302F">
      <w:pPr>
        <w:widowControl/>
        <w:tabs>
          <w:tab w:val="left" w:pos="348"/>
        </w:tabs>
        <w:suppressAutoHyphens w:val="0"/>
        <w:spacing w:line="240" w:lineRule="auto"/>
        <w:ind w:left="120" w:right="100" w:firstLine="589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F160B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lastRenderedPageBreak/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FF1EB2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Анализ деятельности де</w:t>
      </w:r>
      <w:r w:rsidR="00BA13A6">
        <w:rPr>
          <w:rFonts w:eastAsia="Times New Roman"/>
          <w:kern w:val="0"/>
          <w:sz w:val="28"/>
          <w:szCs w:val="28"/>
          <w:lang w:eastAsia="ru-RU" w:bidi="ar-SA"/>
        </w:rPr>
        <w:t>тского сада за 2018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</w:t>
      </w:r>
      <w:proofErr w:type="gramStart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достаточную</w:t>
      </w:r>
      <w:proofErr w:type="gramEnd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инфраструктуру, которая соответствует требованиям </w:t>
      </w:r>
      <w:hyperlink r:id="rId11" w:anchor="/document/99/499023522/" w:history="1">
        <w:proofErr w:type="spellStart"/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>СанПиН</w:t>
        </w:r>
        <w:proofErr w:type="spellEnd"/>
        <w:r w:rsidRPr="00BF160B">
          <w:rPr>
            <w:rFonts w:eastAsia="Times New Roman"/>
            <w:kern w:val="0"/>
            <w:sz w:val="28"/>
            <w:szCs w:val="28"/>
            <w:lang w:eastAsia="ru-RU" w:bidi="ar-SA"/>
          </w:rPr>
          <w:t xml:space="preserve"> 2.4.1.3049-13</w:t>
        </w:r>
      </w:hyperlink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бъеме в соответствии с ФГОС </w:t>
      </w:r>
      <w:proofErr w:type="gramStart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</w:t>
      </w:r>
      <w:proofErr w:type="gramEnd"/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816"/>
        <w:gridCol w:w="7406"/>
        <w:gridCol w:w="1417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</w:t>
            </w:r>
            <w:proofErr w:type="spellStart"/>
            <w:proofErr w:type="gram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spellEnd"/>
            <w:proofErr w:type="gramEnd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/</w:t>
            </w:r>
            <w:proofErr w:type="spellStart"/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</w:t>
            </w:r>
            <w:proofErr w:type="spellEnd"/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Свыше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Наличие прогулочных площадок, обеспечивающих физическую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</w:p>
    <w:p w:rsidR="00F61820" w:rsidRPr="001822F1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F61820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D2"/>
    <w:rsid w:val="00034D4B"/>
    <w:rsid w:val="000362F8"/>
    <w:rsid w:val="0004102C"/>
    <w:rsid w:val="00042D5E"/>
    <w:rsid w:val="00054353"/>
    <w:rsid w:val="00090386"/>
    <w:rsid w:val="00091D47"/>
    <w:rsid w:val="00097435"/>
    <w:rsid w:val="000F044D"/>
    <w:rsid w:val="000F2131"/>
    <w:rsid w:val="00103CC0"/>
    <w:rsid w:val="00156727"/>
    <w:rsid w:val="00161E14"/>
    <w:rsid w:val="001658D9"/>
    <w:rsid w:val="001679AA"/>
    <w:rsid w:val="001718FA"/>
    <w:rsid w:val="001822F1"/>
    <w:rsid w:val="00197530"/>
    <w:rsid w:val="001A68EC"/>
    <w:rsid w:val="001E3697"/>
    <w:rsid w:val="002B7FC1"/>
    <w:rsid w:val="002C11EB"/>
    <w:rsid w:val="002C201B"/>
    <w:rsid w:val="002C531F"/>
    <w:rsid w:val="003034D3"/>
    <w:rsid w:val="00317DD9"/>
    <w:rsid w:val="0033309E"/>
    <w:rsid w:val="00340E0D"/>
    <w:rsid w:val="0037393A"/>
    <w:rsid w:val="003D453F"/>
    <w:rsid w:val="00413936"/>
    <w:rsid w:val="004235D9"/>
    <w:rsid w:val="004428AB"/>
    <w:rsid w:val="00442B6F"/>
    <w:rsid w:val="00461F33"/>
    <w:rsid w:val="00474C79"/>
    <w:rsid w:val="00492FDD"/>
    <w:rsid w:val="004B69F2"/>
    <w:rsid w:val="004E28A6"/>
    <w:rsid w:val="004E4F4E"/>
    <w:rsid w:val="00502AF0"/>
    <w:rsid w:val="00512504"/>
    <w:rsid w:val="00512616"/>
    <w:rsid w:val="00543190"/>
    <w:rsid w:val="00557273"/>
    <w:rsid w:val="00583968"/>
    <w:rsid w:val="005A302F"/>
    <w:rsid w:val="005A42AE"/>
    <w:rsid w:val="005B5066"/>
    <w:rsid w:val="005B57C7"/>
    <w:rsid w:val="005C3A1C"/>
    <w:rsid w:val="005E7EB5"/>
    <w:rsid w:val="006047F6"/>
    <w:rsid w:val="00615482"/>
    <w:rsid w:val="00653074"/>
    <w:rsid w:val="006567D1"/>
    <w:rsid w:val="00671F23"/>
    <w:rsid w:val="0067593F"/>
    <w:rsid w:val="00675A34"/>
    <w:rsid w:val="00686DE1"/>
    <w:rsid w:val="006C6C19"/>
    <w:rsid w:val="00703380"/>
    <w:rsid w:val="007066E2"/>
    <w:rsid w:val="00711758"/>
    <w:rsid w:val="007163CB"/>
    <w:rsid w:val="007369E0"/>
    <w:rsid w:val="0075419D"/>
    <w:rsid w:val="00794C4D"/>
    <w:rsid w:val="00797E54"/>
    <w:rsid w:val="007C2210"/>
    <w:rsid w:val="007F004F"/>
    <w:rsid w:val="00816783"/>
    <w:rsid w:val="00823D27"/>
    <w:rsid w:val="008402FF"/>
    <w:rsid w:val="00840DDD"/>
    <w:rsid w:val="008973C9"/>
    <w:rsid w:val="008A2135"/>
    <w:rsid w:val="008A3B9D"/>
    <w:rsid w:val="008B2D26"/>
    <w:rsid w:val="008D6630"/>
    <w:rsid w:val="00904562"/>
    <w:rsid w:val="00944928"/>
    <w:rsid w:val="00962667"/>
    <w:rsid w:val="009749EB"/>
    <w:rsid w:val="009807FF"/>
    <w:rsid w:val="0098559F"/>
    <w:rsid w:val="009F0888"/>
    <w:rsid w:val="009F4DED"/>
    <w:rsid w:val="00A258FC"/>
    <w:rsid w:val="00A5295D"/>
    <w:rsid w:val="00A60689"/>
    <w:rsid w:val="00A82878"/>
    <w:rsid w:val="00AC0276"/>
    <w:rsid w:val="00AC178B"/>
    <w:rsid w:val="00AC3F82"/>
    <w:rsid w:val="00AD137D"/>
    <w:rsid w:val="00AD1AF9"/>
    <w:rsid w:val="00AD67F1"/>
    <w:rsid w:val="00B05D75"/>
    <w:rsid w:val="00B067AE"/>
    <w:rsid w:val="00B234D2"/>
    <w:rsid w:val="00B25579"/>
    <w:rsid w:val="00B404CE"/>
    <w:rsid w:val="00B4425B"/>
    <w:rsid w:val="00B6091F"/>
    <w:rsid w:val="00B61454"/>
    <w:rsid w:val="00B72D33"/>
    <w:rsid w:val="00B95868"/>
    <w:rsid w:val="00BA13A6"/>
    <w:rsid w:val="00BA6E89"/>
    <w:rsid w:val="00BE733D"/>
    <w:rsid w:val="00BF160B"/>
    <w:rsid w:val="00C2231B"/>
    <w:rsid w:val="00C33B0F"/>
    <w:rsid w:val="00C36FE5"/>
    <w:rsid w:val="00C45C1A"/>
    <w:rsid w:val="00C4701D"/>
    <w:rsid w:val="00C85E80"/>
    <w:rsid w:val="00CA72E5"/>
    <w:rsid w:val="00CB709A"/>
    <w:rsid w:val="00CD4E79"/>
    <w:rsid w:val="00CE65A0"/>
    <w:rsid w:val="00D42970"/>
    <w:rsid w:val="00D5513B"/>
    <w:rsid w:val="00D811E2"/>
    <w:rsid w:val="00D8374C"/>
    <w:rsid w:val="00DA678A"/>
    <w:rsid w:val="00DE77FB"/>
    <w:rsid w:val="00E161EE"/>
    <w:rsid w:val="00E86A0C"/>
    <w:rsid w:val="00ED46AF"/>
    <w:rsid w:val="00EE05F3"/>
    <w:rsid w:val="00F01AAC"/>
    <w:rsid w:val="00F025EC"/>
    <w:rsid w:val="00F47A63"/>
    <w:rsid w:val="00F60CC0"/>
    <w:rsid w:val="00F61820"/>
    <w:rsid w:val="00F61D38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6321683687450925"/>
          <c:y val="2.1668124817731107E-3"/>
          <c:w val="0.47508723532528302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Pt>
            <c:idx val="2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748"/>
                  <c:y val="4.7949978948877127E-2"/>
                </c:manualLayout>
              </c:layout>
              <c:showVal val="1"/>
            </c:dLbl>
            <c:dLbl>
              <c:idx val="1"/>
              <c:layout>
                <c:manualLayout>
                  <c:x val="0.16668317948088687"/>
                  <c:y val="-8.6647654765086207E-2"/>
                </c:manualLayout>
              </c:layout>
              <c:showVal val="1"/>
            </c:dLbl>
            <c:dLbl>
              <c:idx val="2"/>
              <c:layout>
                <c:manualLayout>
                  <c:x val="5.1597258675998806E-2"/>
                  <c:y val="2.4337866857551877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0.38000000000000023</c:v>
                </c:pt>
                <c:pt idx="1">
                  <c:v>0.55000000000000004</c:v>
                </c:pt>
                <c:pt idx="2">
                  <c:v>7.0000000000000021E-2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13"/>
          <c:y val="0.60137357830271221"/>
          <c:w val="0.76157217847769032"/>
          <c:h val="0.39526679276822263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58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7028435480634832"/>
                  <c:y val="1.3820161123238571E-2"/>
                </c:manualLayout>
              </c:layout>
              <c:showVal val="1"/>
            </c:dLbl>
            <c:dLbl>
              <c:idx val="1"/>
              <c:layout>
                <c:manualLayout>
                  <c:x val="0.20427010842146881"/>
                  <c:y val="-6.9579634520895522E-2"/>
                </c:manualLayout>
              </c:layout>
              <c:showVal val="1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27288920668286304"/>
          <c:y val="0.70000664473902752"/>
          <c:w val="0.49120184821918628"/>
          <c:h val="0.29082277148511543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3465</Words>
  <Characters>19752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gg78</cp:lastModifiedBy>
  <cp:revision>4</cp:revision>
  <dcterms:created xsi:type="dcterms:W3CDTF">2018-06-28T06:00:00Z</dcterms:created>
  <dcterms:modified xsi:type="dcterms:W3CDTF">2019-03-01T19:33:00Z</dcterms:modified>
</cp:coreProperties>
</file>